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BBB46">
      <w:pPr>
        <w:spacing w:before="240" w:after="12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CANON LAW SOCIETY OF NIGERIA ANNUAL CONVENTION</w:t>
      </w:r>
    </w:p>
    <w:p w14:paraId="3A1987A1">
      <w:pPr>
        <w:spacing w:before="240" w:after="12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ENUGU</w:t>
      </w:r>
    </w:p>
    <w:p w14:paraId="26C5F0C4">
      <w:pPr>
        <w:spacing w:before="240" w:after="12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TUESDAY 27TH OCTOBER 2026 - FRIDAY 30TH OCTOBER 2026</w:t>
      </w:r>
    </w:p>
    <w:p w14:paraId="52E6A84F">
      <w:pPr>
        <w:spacing w:before="240" w:after="36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PROGRAMME</w:t>
      </w:r>
    </w:p>
    <w:p w14:paraId="44ED76A3">
      <w:pPr>
        <w:spacing w:before="240" w:after="12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Tuesday 27 October, 2026</w:t>
      </w:r>
    </w:p>
    <w:p w14:paraId="457B3E2E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3.00pm</w:t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b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Arrival and Registration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Welcome to Domus Sancti Spiritus Guest House. Holy Ghost </w:t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GB" w:eastAsia="zh-CN" w:bidi="ar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GB" w:eastAsia="zh-CN" w:bidi="ar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GB" w:eastAsia="zh-CN" w:bidi="ar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GB" w:eastAsia="zh-CN" w:bidi="ar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GB" w:eastAsia="zh-CN" w:bidi="ar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ChromeSansMM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Cathedral, Enugu. </w:t>
      </w:r>
    </w:p>
    <w:p w14:paraId="32F842CA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Finance Officers (Sr Ijeoma Ihembu, DMMM, Sr. Maria Nkoli Cheluchi Emenike, DLL) to be on standby for Registration of Attendees</w:t>
      </w:r>
    </w:p>
    <w:p w14:paraId="2121D3C9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Pre-Convention Meeting - President &amp; Exco Meet</w:t>
      </w:r>
    </w:p>
    <w:p w14:paraId="6C6DF91A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7.00pm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Vespers /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Dinner</w:t>
      </w:r>
    </w:p>
    <w:p w14:paraId="63921C6B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8.00pm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PAPER PRESENTATIONS (Tuesday Night)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Preliminaries: Time Regulation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i. Duration of Presentation: 20 Minutes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ii. Moderator's Intervention: 10 Minutes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iii. General Interventions: 20 Minutes</w:t>
      </w:r>
    </w:p>
    <w:p w14:paraId="3AABE8DA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.00pm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A1 - Fr. Dr. Charles Ndubisi, "Theological and Pastoral Foundations for Clerical Political Neutrality: An Examination of Canons 285 and 287".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Moderator: Fr. Dr. Justine Nwafor | Time Keeper: Fr. Gold Lawrence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A2 - Fr. Dr. Raphael Ejimonye, "Canonical Norms Governing Clerical Conduct in Political and Civic Life".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Moderator: Fr. Dr. Clement Agu | Time Keeper: Sr. Florence Ogbudu</w:t>
      </w:r>
    </w:p>
    <w:p w14:paraId="6FA44F59">
      <w:pPr>
        <w:spacing w:before="360" w:after="12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WEDNESDAY 28 OCTOBER, 2026</w:t>
      </w:r>
    </w:p>
    <w:p w14:paraId="29BD52E1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7.00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Morning Prayer - Deacons/Religious Sisters</w:t>
      </w:r>
    </w:p>
    <w:p w14:paraId="7B476225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7.30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Breakfast</w:t>
      </w:r>
    </w:p>
    <w:p w14:paraId="4942DA92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9.00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Holy Mass - SS Simon &amp; Jude, Apostles, Feast, Liturgical Colour: Red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Principal Celebrant - Most Rev. C.V.C. Onaga (Bishop of Enugu), Homilist: Most Rev.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Anthony O. Gbuji</w:t>
      </w:r>
    </w:p>
    <w:p w14:paraId="1BE220B2">
      <w:pPr>
        <w:ind w:left="720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11.00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Opening Ceremonies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Preliminaries: Introduction of the MC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Opening Prayer and Welcome by Most Rev. C.V.C. Onaga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Presentation of Kolanuts - Fr. Dr. Alfred Nwoye, Judicial Vicar, Enugu Diocese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An Address by the Chairman of Canon Law Committee, Catholic Bishops' Conference of Nigeria: Most Rev. Ernest Obodo, Apostolic Administrator of Abakaliki Diocese and Auxiliary of Enugu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Convention Presidential Address: President Canon Law Society of Nigeria (Fr. Edwin Omorogbe)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Paper Presentation - Barr. Ikechukwu Onuoma, SAN, "The Role of the Church in Governance"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</w:p>
    <w:p w14:paraId="152F62CF">
      <w:pPr>
        <w:ind w:left="720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Presentation of Festschrift in honor of Bishop Gbuji</w:t>
      </w:r>
    </w:p>
    <w:p w14:paraId="161265CB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Awards &amp; Support: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Presentation of Awards: The President, CLSN or his chosen representative - presents the award.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Award of Fellowship (Governor Barr. Peter Ndubisi Mba)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Role of Law Award (Bishop Anthony O. Gbuji)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4. Award of Excellence -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To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distinguished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Individuals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5. Response  by Msgr Obiora Ike</w:t>
      </w:r>
    </w:p>
    <w:p w14:paraId="6F3E1519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• Official Presentation of the Canon Law Proceedings (To be anchored by the Director, Research and Publications, CLSN, with other supporting Members)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• Vote of Thanks to be given by the Vice President of CLSN (Rev. Fr. Hilary Ben-Ezenwa)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Lunch Break</w:t>
      </w:r>
    </w:p>
    <w:p w14:paraId="2DE0144F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PAPER PRESENTATIONS (Wednesday Afternoon)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- Fr. Dr. Emmanuel Faweh Kazah, "Balancing Civic Engagement and Ecclesiastical Integrity: Guidelines for Clergy under canons 285 and 287".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Moderator: Fr. Dr. Chimobi Clement Emefu | Time Keeper: Fr. Clement Ability</w:t>
      </w:r>
    </w:p>
    <w:p w14:paraId="0FB26601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B3 - Fr. Dr. Jude Onyeakazi, "Church Authority and Judgment: Allowing Clergy Involvement under canons 287, §2"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Moderator: Fr. Dr. Patrick Okuta | Time Keeper: Sr. Okoye-Eze Marycordelia</w:t>
      </w:r>
    </w:p>
    <w:p w14:paraId="1C4DC382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B4 - Fr. Dr. Bulus Makama, "Safeguarding Church Unity and Justice: Canonical Remedies for Violation of Canons 285 and 287".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Moderator: Fr. Dr. Justin J. Temswang | Time Keeper: Fr. James Egeonu</w:t>
      </w:r>
    </w:p>
    <w:p w14:paraId="5826B0C0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Vespers | Supper</w:t>
      </w:r>
    </w:p>
    <w:p w14:paraId="5FA74286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8.30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Annual General Meeting of CLSN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i. Minutes and Approval of Agenda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ii. Approval of New Constitution for CLSN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iii. CLSN Convention 2027</w:t>
      </w:r>
    </w:p>
    <w:p w14:paraId="517A074E">
      <w:pPr>
        <w:spacing w:before="360" w:after="12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THURSDAY 29 OCTOBER, 2026</w:t>
      </w:r>
    </w:p>
    <w:p w14:paraId="2D7A8947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7.00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Lauds</w:t>
      </w:r>
    </w:p>
    <w:p w14:paraId="74427BFF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7.30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Breakfast</w:t>
      </w:r>
    </w:p>
    <w:p w14:paraId="44D4A563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8.00 am    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ab/>
        <w:t>Departure to St Joseph’s Church Emene, Enugu</w:t>
      </w:r>
    </w:p>
    <w:p w14:paraId="4D0C1F1B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.00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95th Birthday Thanksgiving Mass for Bishop Anthony Gbuji - Presided over by Bishop Gbuji, and Homilist Bishop Ernest Obodo, Apostolic Administrator of Abakaliki Diocese.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Venue: St. Joseph Catholic Church, Emene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Color of Vestment: WHITE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</w:p>
    <w:p w14:paraId="1A34F5D9">
      <w:pPr>
        <w:ind w:left="720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Reception :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Presentation of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Books by Most Rev. Anthony O.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Gbuji</w:t>
      </w:r>
    </w:p>
    <w:p w14:paraId="3E16D740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11.30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Reception | Entertainment at the Celebrant's Residence, Emene</w:t>
      </w:r>
    </w:p>
    <w:p w14:paraId="7BB31CEC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3.00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Excursion to Godfrey Okoye University, Enugu</w:t>
      </w:r>
    </w:p>
    <w:p w14:paraId="16511CAF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6.30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Vespers</w:t>
      </w:r>
    </w:p>
    <w:p w14:paraId="0E788BB5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7.30 pm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Gala Night | Banquet Dinner</w:t>
      </w:r>
    </w:p>
    <w:p w14:paraId="55C045A4">
      <w:pPr>
        <w:spacing w:before="360" w:after="120"/>
        <w:jc w:val="left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FRIDAY 30 OCTOBER, 2026</w:t>
      </w:r>
    </w:p>
    <w:p w14:paraId="45F088BD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6.30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Office of the Dead for Archbishop Augustine Akubeze and other deceased members of the Society |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Holy Mass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- Most Rev.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Martin Igwemezie Uzoukwu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, Homilist -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Fr. Edwin Omorogbe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Vestment: WHITE</w:t>
      </w:r>
    </w:p>
    <w:p w14:paraId="0428F8CE">
      <w:pPr>
        <w:ind w:left="72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7.30 am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Breakfast &amp; Departure</w:t>
      </w:r>
    </w:p>
    <w:p w14:paraId="70500E64">
      <w:pPr>
        <w:spacing w:before="48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SAFE TRIP TO YOUR</w:t>
      </w:r>
      <w:bookmarkStart w:id="0" w:name="_GoBack"/>
      <w:bookmarkEnd w:id="0"/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VARIOUS DESTINATIONS</w:t>
      </w: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hromeSansM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EA2D5">
    <w:pPr>
      <w:pStyle w:val="18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C7197B"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C7197B"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C872B2"/>
    <w:rsid w:val="0A21302B"/>
    <w:rsid w:val="3AF947CF"/>
    <w:rsid w:val="4AC13890"/>
    <w:rsid w:val="5051194C"/>
    <w:rsid w:val="7ABA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692</Words>
  <Characters>3715</Characters>
  <Lines>0</Lines>
  <Paragraphs>0</Paragraphs>
  <TotalTime>9</TotalTime>
  <ScaleCrop>false</ScaleCrop>
  <LinksUpToDate>false</LinksUpToDate>
  <CharactersWithSpaces>4337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WPS_1775817999</cp:lastModifiedBy>
  <dcterms:modified xsi:type="dcterms:W3CDTF">2026-10-20T22:35:48Z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eyJoZGlkIjoiZGE3Y2I3OTRlNTA1NjUwZGY1NGI3NTM4NWZhMGI4N2IiLCJ1c2VySWQiOiIzODQ4MjkxNjI5NDUzIn0=</vt:lpwstr>
  </property>
  <property fmtid="{D5CDD505-2E9C-101B-9397-08002B2CF9AE}" pid="3" name="KSOProductBuildVer">
    <vt:lpwstr>1033-12.1.0.25242</vt:lpwstr>
  </property>
  <property fmtid="{D5CDD505-2E9C-101B-9397-08002B2CF9AE}" pid="4" name="ICV">
    <vt:lpwstr>E32FFF9497E24CFDAB39B223AB0CC85F_13</vt:lpwstr>
  </property>
</Properties>
</file>